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1110" w:lineRule="exact"/>
        <w:ind w:left="106" w:right="0" w:firstLine="0"/>
        <w:jc w:val="left"/>
        <w:rPr>
          <w:rFonts w:hint="eastAsia" w:ascii="PMingLiU" w:eastAsia="PMingLiU"/>
          <w:sz w:val="80"/>
        </w:rPr>
      </w:pP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531264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1779270</wp:posOffset>
                </wp:positionV>
                <wp:extent cx="6120130" cy="60960"/>
                <wp:effectExtent l="0" t="0" r="635" b="5715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60960"/>
                          <a:chOff x="1167" y="2803"/>
                          <a:chExt cx="9638" cy="96"/>
                        </a:xfrm>
                      </wpg:grpSpPr>
                      <wps:wsp>
                        <wps:cNvPr id="1" name="直线 3"/>
                        <wps:cNvSpPr/>
                        <wps:spPr>
                          <a:xfrm>
                            <a:off x="1167" y="2889"/>
                            <a:ext cx="9638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线 4"/>
                        <wps:cNvSpPr/>
                        <wps:spPr>
                          <a:xfrm>
                            <a:off x="1167" y="2832"/>
                            <a:ext cx="9638" cy="0"/>
                          </a:xfrm>
                          <a:prstGeom prst="line">
                            <a:avLst/>
                          </a:prstGeom>
                          <a:ln w="3683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58.3pt;margin-top:140.1pt;height:4.8pt;width:481.9pt;mso-position-horizontal-relative:page;mso-position-vertical-relative:page;z-index:-251785216;mso-width-relative:page;mso-height-relative:page;" coordorigin="1167,2803" coordsize="9638,96" o:gfxdata="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ajVf/2gAAAAwBAAAPAAAAAAAAAAEA&#10;IAAAACIAAABkcnMvZG93bnJldi54bWxQSwECFAAUAAAACACHTuJAos8eQ38CAAANBwAADgAAAAAA&#10;AAABACAAAAApAQAAZHJzL2Uyb0RvYy54bWxQSwUGAAAAAAYABgBZAQAAGgYAAAAA&#10;">
                <o:lock v:ext="edit" aspectratio="f"/>
                <v:line id="直线 3" o:spid="_x0000_s1026" o:spt="20" style="position:absolute;left:1167;top:2889;height:0;width:9638;" filled="f" stroked="t" coordsize="21600,21600" o:gfxdata="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bFersAAADa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" joinstyle="round"/>
                  <v:imagedata o:title=""/>
                  <o:lock v:ext="edit" aspectratio="f"/>
                </v:line>
                <v:line id="直线 4" o:spid="_x0000_s1026" o:spt="20" style="position:absolute;left:1167;top:2832;height:0;width:9638;" filled="f" stroked="t" coordsize="21600,21600" o:gfxdata="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njzRvQAA&#10;ANoAAAAPAAAAAAAAAAEAIAAAACIAAABkcnMvZG93bnJldi54bWxQSwECFAAUAAAACACHTuJAMy8F&#10;njsAAAA5AAAAEAAAAAAAAAABACAAAAAMAQAAZHJzL3NoYXBleG1sLnhtbFBLBQYAAAAABgAGAFsB&#10;AAC2AwAAAAA=&#10;">
                  <v:fill on="f" focussize="0,0"/>
                  <v:stroke weight="2.9pt"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710565</wp:posOffset>
                </wp:positionH>
                <wp:positionV relativeFrom="page">
                  <wp:posOffset>9890760</wp:posOffset>
                </wp:positionV>
                <wp:extent cx="6120130" cy="60960"/>
                <wp:effectExtent l="0" t="0" r="635" b="7620"/>
                <wp:wrapNone/>
                <wp:docPr id="6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60960"/>
                          <a:chOff x="1120" y="15577"/>
                          <a:chExt cx="9638" cy="96"/>
                        </a:xfrm>
                      </wpg:grpSpPr>
                      <wps:wsp>
                        <wps:cNvPr id="4" name="直线 6"/>
                        <wps:cNvSpPr/>
                        <wps:spPr>
                          <a:xfrm>
                            <a:off x="1120" y="15644"/>
                            <a:ext cx="9638" cy="0"/>
                          </a:xfrm>
                          <a:prstGeom prst="line">
                            <a:avLst/>
                          </a:prstGeom>
                          <a:ln w="3683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直线 7"/>
                        <wps:cNvSpPr/>
                        <wps:spPr>
                          <a:xfrm>
                            <a:off x="1120" y="15587"/>
                            <a:ext cx="9638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55.95pt;margin-top:778.8pt;height:4.8pt;width:481.9pt;mso-position-horizontal-relative:page;mso-position-vertical-relative:page;z-index:251659264;mso-width-relative:page;mso-height-relative:page;" coordorigin="1120,15577" coordsize="9638,96" o:gfxdata="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VhOuotwAAAAOAQAADwAAAAAA&#10;AAABACAAAAAiAAAAZHJzL2Rvd25yZXYueG1sUEsBAhQAFAAAAAgAh07iQBm16sWBAgAAEAcAAA4A&#10;AAAAAAAAAQAgAAAAKwEAAGRycy9lMm9Eb2MueG1sUEsFBgAAAAAGAAYAWQEAAB4GAAAAAA==&#10;">
                <o:lock v:ext="edit" aspectratio="f"/>
                <v:line id="直线 6" o:spid="_x0000_s1026" o:spt="20" style="position:absolute;left:1120;top:15644;height:0;width:9638;" filled="f" stroked="t" coordsize="21600,21600" o:gfxdata="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7AT6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9pt" color="#FF0000" joinstyle="round"/>
                  <v:imagedata o:title=""/>
                  <o:lock v:ext="edit" aspectratio="f"/>
                </v:line>
                <v:line id="直线 7" o:spid="_x0000_s1026" o:spt="20" style="position:absolute;left:1120;top:15587;height:0;width:9638;" filled="f" stroked="t" coordsize="21600,21600" o:gfxdata="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3Deb4A&#10;AADa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PMingLiU" w:eastAsia="PMingLiU"/>
          <w:color w:val="FF0000"/>
          <w:sz w:val="80"/>
        </w:rPr>
        <w:t>陕 西 省 教 育 厅 办 公 室</w:t>
      </w:r>
    </w:p>
    <w:p>
      <w:pPr>
        <w:pStyle w:val="3"/>
        <w:spacing w:before="1"/>
        <w:rPr>
          <w:rFonts w:ascii="PMingLiU"/>
          <w:sz w:val="67"/>
        </w:rPr>
      </w:pPr>
    </w:p>
    <w:p>
      <w:pPr>
        <w:spacing w:before="0" w:line="304" w:lineRule="auto"/>
        <w:ind w:left="2549" w:right="1284" w:hanging="1431"/>
        <w:jc w:val="left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sz w:val="44"/>
        </w:rPr>
        <w:t xml:space="preserve">关于做好 </w:t>
      </w:r>
      <w:r>
        <w:rPr>
          <w:rFonts w:ascii="Times New Roman" w:eastAsia="Times New Roman"/>
          <w:sz w:val="44"/>
        </w:rPr>
        <w:t xml:space="preserve">2021 </w:t>
      </w:r>
      <w:r>
        <w:rPr>
          <w:rFonts w:hint="eastAsia" w:ascii="PMingLiU" w:eastAsia="PMingLiU"/>
          <w:sz w:val="44"/>
        </w:rPr>
        <w:t>年国家公派出国留学申请受理工作的通知</w:t>
      </w:r>
    </w:p>
    <w:p>
      <w:pPr>
        <w:pStyle w:val="3"/>
        <w:spacing w:before="460"/>
        <w:ind w:left="152"/>
      </w:pPr>
      <w:r>
        <w:t>各有关高等学校，有关单位：</w:t>
      </w:r>
    </w:p>
    <w:p>
      <w:pPr>
        <w:pStyle w:val="3"/>
        <w:spacing w:before="178" w:line="343" w:lineRule="auto"/>
        <w:ind w:left="152" w:right="317" w:firstLine="640"/>
      </w:pPr>
      <w:r>
        <w:rPr>
          <w:spacing w:val="-22"/>
        </w:rPr>
        <w:t xml:space="preserve">为做好 </w:t>
      </w:r>
      <w:r>
        <w:rPr>
          <w:rFonts w:ascii="Times New Roman" w:eastAsia="Times New Roman"/>
        </w:rPr>
        <w:t xml:space="preserve">2021 </w:t>
      </w:r>
      <w:r>
        <w:rPr>
          <w:spacing w:val="-3"/>
        </w:rPr>
        <w:t>年国家公派出国留学申请受理工作，现就有关事宜通知如下：</w:t>
      </w:r>
    </w:p>
    <w:p>
      <w:pPr>
        <w:pStyle w:val="3"/>
        <w:spacing w:line="409" w:lineRule="exact"/>
        <w:ind w:left="792"/>
        <w:rPr>
          <w:rFonts w:hint="eastAsia" w:ascii="黑体" w:eastAsia="黑体"/>
        </w:rPr>
      </w:pPr>
      <w:r>
        <w:rPr>
          <w:rFonts w:hint="eastAsia" w:ascii="黑体" w:eastAsia="黑体"/>
        </w:rPr>
        <w:t>一、受理范围</w:t>
      </w:r>
    </w:p>
    <w:p>
      <w:pPr>
        <w:pStyle w:val="7"/>
        <w:numPr>
          <w:ilvl w:val="0"/>
          <w:numId w:val="1"/>
        </w:numPr>
        <w:tabs>
          <w:tab w:val="left" w:pos="1144"/>
        </w:tabs>
        <w:spacing w:before="176" w:after="0" w:line="240" w:lineRule="auto"/>
        <w:ind w:left="1143" w:right="0" w:hanging="376"/>
        <w:jc w:val="both"/>
        <w:rPr>
          <w:sz w:val="32"/>
        </w:rPr>
      </w:pPr>
      <w:r>
        <w:rPr>
          <w:spacing w:val="-12"/>
          <w:sz w:val="32"/>
        </w:rPr>
        <w:t>省内有关高校</w:t>
      </w:r>
      <w:r>
        <w:rPr>
          <w:rFonts w:ascii="Times New Roman" w:hAnsi="Times New Roman" w:eastAsia="Times New Roman"/>
          <w:spacing w:val="-6"/>
          <w:sz w:val="32"/>
        </w:rPr>
        <w:t>(</w:t>
      </w:r>
      <w:r>
        <w:rPr>
          <w:spacing w:val="-12"/>
          <w:sz w:val="32"/>
        </w:rPr>
        <w:t>非国家</w:t>
      </w:r>
      <w:r>
        <w:rPr>
          <w:rFonts w:ascii="Times New Roman" w:hAnsi="Times New Roman" w:eastAsia="Times New Roman"/>
          <w:spacing w:val="-5"/>
          <w:sz w:val="32"/>
        </w:rPr>
        <w:t>“</w:t>
      </w:r>
      <w:r>
        <w:rPr>
          <w:spacing w:val="-12"/>
          <w:sz w:val="32"/>
        </w:rPr>
        <w:t>双一流</w:t>
      </w:r>
      <w:r>
        <w:rPr>
          <w:rFonts w:ascii="Times New Roman" w:hAnsi="Times New Roman" w:eastAsia="Times New Roman"/>
          <w:spacing w:val="-8"/>
          <w:sz w:val="32"/>
        </w:rPr>
        <w:t>”</w:t>
      </w:r>
      <w:r>
        <w:rPr>
          <w:spacing w:val="-12"/>
          <w:sz w:val="32"/>
        </w:rPr>
        <w:t>建设高校</w:t>
      </w:r>
      <w:r>
        <w:rPr>
          <w:spacing w:val="-99"/>
          <w:sz w:val="32"/>
        </w:rPr>
        <w:t>）</w:t>
      </w:r>
      <w:r>
        <w:rPr>
          <w:spacing w:val="-21"/>
          <w:sz w:val="32"/>
        </w:rPr>
        <w:t>在职、在籍师生。</w:t>
      </w:r>
    </w:p>
    <w:p>
      <w:pPr>
        <w:pStyle w:val="7"/>
        <w:numPr>
          <w:ilvl w:val="0"/>
          <w:numId w:val="1"/>
        </w:numPr>
        <w:tabs>
          <w:tab w:val="left" w:pos="1194"/>
        </w:tabs>
        <w:spacing w:before="175" w:after="0" w:line="343" w:lineRule="auto"/>
        <w:ind w:left="152" w:right="317" w:firstLine="640"/>
        <w:jc w:val="both"/>
        <w:rPr>
          <w:sz w:val="32"/>
        </w:rPr>
      </w:pPr>
      <w:r>
        <w:rPr>
          <w:sz w:val="32"/>
        </w:rPr>
        <w:t>陕西省内行政机关、企事业单位、科研院所在职在编或</w:t>
      </w:r>
      <w:r>
        <w:rPr>
          <w:spacing w:val="5"/>
          <w:w w:val="95"/>
          <w:sz w:val="32"/>
        </w:rPr>
        <w:t>与本单位签订正式劳动合同人员</w:t>
      </w:r>
      <w:r>
        <w:rPr>
          <w:spacing w:val="7"/>
          <w:w w:val="95"/>
          <w:sz w:val="32"/>
        </w:rPr>
        <w:t>（</w:t>
      </w:r>
      <w:r>
        <w:rPr>
          <w:spacing w:val="3"/>
          <w:w w:val="95"/>
          <w:sz w:val="32"/>
        </w:rPr>
        <w:t xml:space="preserve">劳动合同有效期须覆盖完整 </w:t>
      </w:r>
      <w:r>
        <w:rPr>
          <w:sz w:val="32"/>
        </w:rPr>
        <w:t>申报及留学期）。</w:t>
      </w:r>
    </w:p>
    <w:p>
      <w:pPr>
        <w:pStyle w:val="3"/>
        <w:spacing w:before="1"/>
        <w:ind w:left="792"/>
        <w:rPr>
          <w:rFonts w:hint="eastAsia" w:ascii="黑体" w:eastAsia="黑体"/>
        </w:rPr>
      </w:pPr>
      <w:r>
        <w:rPr>
          <w:rFonts w:hint="eastAsia" w:ascii="黑体" w:eastAsia="黑体"/>
        </w:rPr>
        <w:t>二、申报时间</w:t>
      </w:r>
    </w:p>
    <w:p>
      <w:pPr>
        <w:pStyle w:val="2"/>
        <w:numPr>
          <w:ilvl w:val="0"/>
          <w:numId w:val="2"/>
        </w:numPr>
        <w:tabs>
          <w:tab w:val="left" w:pos="1112"/>
        </w:tabs>
        <w:spacing w:before="175" w:after="0" w:line="240" w:lineRule="auto"/>
        <w:ind w:left="1112" w:right="0" w:hanging="320"/>
        <w:jc w:val="left"/>
      </w:pPr>
      <w:r>
        <w:rPr>
          <w:rFonts w:ascii="Times New Roman" w:eastAsia="Times New Roman"/>
        </w:rPr>
        <w:t>2021</w:t>
      </w:r>
      <w:r>
        <w:rPr>
          <w:rFonts w:ascii="Times New Roman" w:eastAsia="Times New Roman"/>
          <w:spacing w:val="-1"/>
        </w:rPr>
        <w:t xml:space="preserve"> </w:t>
      </w:r>
      <w:r>
        <w:t>年国家建设高水平大学公派研究生项目</w:t>
      </w:r>
    </w:p>
    <w:p>
      <w:pPr>
        <w:pStyle w:val="3"/>
        <w:spacing w:before="176" w:line="343" w:lineRule="auto"/>
        <w:ind w:left="152" w:right="317" w:firstLine="640"/>
      </w:pPr>
      <w:r>
        <w:rPr>
          <w:rFonts w:hint="eastAsia" w:ascii="楷体" w:eastAsia="楷体"/>
          <w:b/>
          <w:spacing w:val="-13"/>
        </w:rPr>
        <w:t>申报时间：</w:t>
      </w:r>
      <w:r>
        <w:rPr>
          <w:spacing w:val="-9"/>
        </w:rPr>
        <w:t xml:space="preserve">攻读博士学位研究生 </w:t>
      </w:r>
      <w:r>
        <w:rPr>
          <w:rFonts w:ascii="Times New Roman" w:eastAsia="Times New Roman"/>
        </w:rPr>
        <w:t xml:space="preserve">3 </w:t>
      </w:r>
      <w:r>
        <w:rPr>
          <w:spacing w:val="-41"/>
        </w:rPr>
        <w:t xml:space="preserve">月 </w:t>
      </w:r>
      <w:r>
        <w:rPr>
          <w:rFonts w:ascii="Times New Roman" w:eastAsia="Times New Roman"/>
        </w:rPr>
        <w:t xml:space="preserve">10 </w:t>
      </w:r>
      <w:r>
        <w:t>日－</w:t>
      </w:r>
      <w:r>
        <w:rPr>
          <w:rFonts w:ascii="Times New Roman" w:eastAsia="Times New Roman"/>
        </w:rPr>
        <w:t xml:space="preserve">31 </w:t>
      </w:r>
      <w:r>
        <w:rPr>
          <w:spacing w:val="-14"/>
        </w:rPr>
        <w:t>日，联合培</w:t>
      </w:r>
      <w:r>
        <w:rPr>
          <w:spacing w:val="-24"/>
        </w:rPr>
        <w:t xml:space="preserve">养博士研究生 </w:t>
      </w:r>
      <w:r>
        <w:rPr>
          <w:rFonts w:ascii="Times New Roman" w:eastAsia="Times New Roman"/>
        </w:rPr>
        <w:t xml:space="preserve">5 </w:t>
      </w:r>
      <w:r>
        <w:rPr>
          <w:spacing w:val="-40"/>
        </w:rPr>
        <w:t xml:space="preserve">月 </w:t>
      </w:r>
      <w:r>
        <w:rPr>
          <w:rFonts w:ascii="Times New Roman" w:eastAsia="Times New Roman"/>
        </w:rPr>
        <w:t xml:space="preserve">10 </w:t>
      </w:r>
      <w:r>
        <w:t>日－</w:t>
      </w:r>
      <w:r>
        <w:rPr>
          <w:rFonts w:ascii="Times New Roman" w:eastAsia="Times New Roman"/>
        </w:rPr>
        <w:t xml:space="preserve">31 </w:t>
      </w:r>
      <w:r>
        <w:t>日</w:t>
      </w:r>
    </w:p>
    <w:p>
      <w:pPr>
        <w:pStyle w:val="7"/>
        <w:numPr>
          <w:ilvl w:val="0"/>
          <w:numId w:val="2"/>
        </w:numPr>
        <w:tabs>
          <w:tab w:val="left" w:pos="1112"/>
        </w:tabs>
        <w:spacing w:before="1" w:after="0" w:line="343" w:lineRule="auto"/>
        <w:ind w:left="792" w:right="3540" w:firstLine="0"/>
        <w:jc w:val="left"/>
        <w:rPr>
          <w:sz w:val="32"/>
        </w:rPr>
      </w:pPr>
      <w:r>
        <w:rPr>
          <w:rFonts w:ascii="Times New Roman" w:eastAsia="Times New Roman"/>
          <w:b/>
          <w:sz w:val="32"/>
        </w:rPr>
        <w:t>2021</w:t>
      </w:r>
      <w:r>
        <w:rPr>
          <w:rFonts w:ascii="Times New Roman" w:eastAsia="Times New Roman"/>
          <w:b/>
          <w:spacing w:val="-10"/>
          <w:sz w:val="32"/>
        </w:rPr>
        <w:t xml:space="preserve"> </w:t>
      </w:r>
      <w:r>
        <w:rPr>
          <w:rFonts w:hint="eastAsia" w:ascii="楷体" w:eastAsia="楷体"/>
          <w:b/>
          <w:sz w:val="32"/>
        </w:rPr>
        <w:t>年艺术类人才培养特别项目申报时间：</w:t>
      </w:r>
      <w:r>
        <w:rPr>
          <w:rFonts w:ascii="Times New Roman" w:eastAsia="Times New Roman"/>
          <w:sz w:val="32"/>
        </w:rPr>
        <w:t>3</w:t>
      </w:r>
      <w:r>
        <w:rPr>
          <w:rFonts w:ascii="Times New Roman" w:eastAsia="Times New Roman"/>
          <w:spacing w:val="-1"/>
          <w:sz w:val="32"/>
        </w:rPr>
        <w:t xml:space="preserve"> </w:t>
      </w:r>
      <w:r>
        <w:rPr>
          <w:spacing w:val="-41"/>
          <w:sz w:val="32"/>
        </w:rPr>
        <w:t xml:space="preserve">月 </w:t>
      </w:r>
      <w:r>
        <w:rPr>
          <w:rFonts w:ascii="Times New Roman" w:eastAsia="Times New Roman"/>
          <w:sz w:val="32"/>
        </w:rPr>
        <w:t>10</w:t>
      </w:r>
      <w:r>
        <w:rPr>
          <w:sz w:val="32"/>
        </w:rPr>
        <w:t>－</w:t>
      </w:r>
      <w:r>
        <w:rPr>
          <w:rFonts w:ascii="Times New Roman" w:eastAsia="Times New Roman"/>
          <w:sz w:val="32"/>
        </w:rPr>
        <w:t xml:space="preserve">30 </w:t>
      </w:r>
      <w:r>
        <w:rPr>
          <w:sz w:val="32"/>
        </w:rPr>
        <w:t>日</w:t>
      </w:r>
    </w:p>
    <w:p>
      <w:pPr>
        <w:pStyle w:val="7"/>
        <w:numPr>
          <w:ilvl w:val="0"/>
          <w:numId w:val="2"/>
        </w:numPr>
        <w:tabs>
          <w:tab w:val="left" w:pos="1112"/>
        </w:tabs>
        <w:spacing w:before="1" w:after="0" w:line="343" w:lineRule="auto"/>
        <w:ind w:left="792" w:right="326" w:firstLine="0"/>
        <w:jc w:val="left"/>
        <w:rPr>
          <w:sz w:val="32"/>
        </w:rPr>
      </w:pPr>
      <w:r>
        <w:rPr>
          <w:rFonts w:ascii="Times New Roman" w:eastAsia="Times New Roman"/>
          <w:b/>
          <w:sz w:val="32"/>
        </w:rPr>
        <w:t>2021</w:t>
      </w:r>
      <w:r>
        <w:rPr>
          <w:rFonts w:ascii="Times New Roman" w:eastAsia="Times New Roman"/>
          <w:b/>
          <w:spacing w:val="-13"/>
          <w:sz w:val="32"/>
        </w:rPr>
        <w:t xml:space="preserve"> </w:t>
      </w:r>
      <w:r>
        <w:rPr>
          <w:rFonts w:hint="eastAsia" w:ascii="楷体" w:eastAsia="楷体"/>
          <w:b/>
          <w:sz w:val="32"/>
        </w:rPr>
        <w:t>年国家公派高级研究学者、访问学者、博士后项目申报时间：</w:t>
      </w:r>
      <w:r>
        <w:rPr>
          <w:rFonts w:ascii="Times New Roman" w:eastAsia="Times New Roman"/>
          <w:sz w:val="32"/>
        </w:rPr>
        <w:t>4</w:t>
      </w:r>
      <w:r>
        <w:rPr>
          <w:rFonts w:ascii="Times New Roman" w:eastAsia="Times New Roman"/>
          <w:spacing w:val="-1"/>
          <w:sz w:val="32"/>
        </w:rPr>
        <w:t xml:space="preserve"> </w:t>
      </w:r>
      <w:r>
        <w:rPr>
          <w:spacing w:val="-41"/>
          <w:sz w:val="32"/>
        </w:rPr>
        <w:t xml:space="preserve">月 </w:t>
      </w:r>
      <w:r>
        <w:rPr>
          <w:rFonts w:ascii="Times New Roman" w:eastAsia="Times New Roman"/>
          <w:sz w:val="32"/>
        </w:rPr>
        <w:t>10</w:t>
      </w:r>
      <w:r>
        <w:rPr>
          <w:sz w:val="32"/>
        </w:rPr>
        <w:t>－</w:t>
      </w:r>
      <w:r>
        <w:rPr>
          <w:rFonts w:ascii="Times New Roman" w:eastAsia="Times New Roman"/>
          <w:sz w:val="32"/>
        </w:rPr>
        <w:t xml:space="preserve">30 </w:t>
      </w:r>
      <w:r>
        <w:rPr>
          <w:sz w:val="32"/>
        </w:rPr>
        <w:t>日</w:t>
      </w:r>
    </w:p>
    <w:p>
      <w:pPr>
        <w:pStyle w:val="2"/>
        <w:numPr>
          <w:ilvl w:val="0"/>
          <w:numId w:val="2"/>
        </w:numPr>
        <w:tabs>
          <w:tab w:val="left" w:pos="1112"/>
        </w:tabs>
        <w:spacing w:before="0" w:after="0" w:line="409" w:lineRule="exact"/>
        <w:ind w:left="1112" w:right="0" w:hanging="320"/>
        <w:jc w:val="left"/>
      </w:pPr>
      <w:r>
        <w:rPr>
          <w:rFonts w:ascii="Times New Roman" w:eastAsia="Times New Roman"/>
        </w:rPr>
        <w:t>2021</w:t>
      </w:r>
      <w:r>
        <w:rPr>
          <w:rFonts w:ascii="Times New Roman" w:eastAsia="Times New Roman"/>
          <w:spacing w:val="-1"/>
        </w:rPr>
        <w:t xml:space="preserve"> </w:t>
      </w:r>
      <w:r>
        <w:t>年西部地区人才培养特别项目</w:t>
      </w:r>
    </w:p>
    <w:p>
      <w:pPr>
        <w:spacing w:after="0" w:line="409" w:lineRule="exact"/>
        <w:jc w:val="left"/>
        <w:sectPr>
          <w:type w:val="continuous"/>
          <w:pgSz w:w="11910" w:h="16840"/>
          <w:pgMar w:top="1580" w:right="1200" w:bottom="280" w:left="1480" w:header="720" w:footer="720" w:gutter="0"/>
        </w:sectPr>
      </w:pPr>
    </w:p>
    <w:p>
      <w:pPr>
        <w:pStyle w:val="3"/>
        <w:rPr>
          <w:rFonts w:ascii="楷体"/>
          <w:b/>
          <w:sz w:val="20"/>
        </w:rPr>
      </w:pPr>
    </w:p>
    <w:p>
      <w:pPr>
        <w:pStyle w:val="3"/>
        <w:spacing w:before="2"/>
        <w:rPr>
          <w:rFonts w:ascii="楷体"/>
          <w:b/>
          <w:sz w:val="14"/>
        </w:rPr>
      </w:pPr>
    </w:p>
    <w:p>
      <w:pPr>
        <w:spacing w:before="64"/>
        <w:ind w:left="747" w:right="0" w:firstLine="0"/>
        <w:jc w:val="left"/>
        <w:rPr>
          <w:sz w:val="32"/>
        </w:rPr>
      </w:pPr>
      <w:r>
        <w:rPr>
          <w:rFonts w:hint="eastAsia" w:ascii="楷体" w:eastAsia="楷体"/>
          <w:b/>
          <w:sz w:val="32"/>
        </w:rPr>
        <w:t>申报时间：</w:t>
      </w:r>
      <w:r>
        <w:rPr>
          <w:rFonts w:ascii="Times New Roman" w:eastAsia="Times New Roman"/>
          <w:sz w:val="32"/>
        </w:rPr>
        <w:t xml:space="preserve">5 </w:t>
      </w:r>
      <w:r>
        <w:rPr>
          <w:sz w:val="32"/>
        </w:rPr>
        <w:t xml:space="preserve">月 </w:t>
      </w:r>
      <w:r>
        <w:rPr>
          <w:rFonts w:ascii="Times New Roman" w:eastAsia="Times New Roman"/>
          <w:sz w:val="32"/>
        </w:rPr>
        <w:t xml:space="preserve">1 </w:t>
      </w:r>
      <w:r>
        <w:rPr>
          <w:sz w:val="32"/>
        </w:rPr>
        <w:t>日－</w:t>
      </w:r>
      <w:r>
        <w:rPr>
          <w:rFonts w:ascii="Times New Roman" w:eastAsia="Times New Roman"/>
          <w:sz w:val="32"/>
        </w:rPr>
        <w:t xml:space="preserve">5 </w:t>
      </w:r>
      <w:r>
        <w:rPr>
          <w:sz w:val="32"/>
        </w:rPr>
        <w:t xml:space="preserve">月 </w:t>
      </w:r>
      <w:r>
        <w:rPr>
          <w:rFonts w:ascii="Times New Roman" w:eastAsia="Times New Roman"/>
          <w:sz w:val="32"/>
        </w:rPr>
        <w:t xml:space="preserve">15 </w:t>
      </w:r>
      <w:r>
        <w:rPr>
          <w:sz w:val="32"/>
        </w:rPr>
        <w:t>日</w:t>
      </w:r>
    </w:p>
    <w:p>
      <w:pPr>
        <w:pStyle w:val="2"/>
        <w:numPr>
          <w:ilvl w:val="0"/>
          <w:numId w:val="2"/>
        </w:numPr>
        <w:tabs>
          <w:tab w:val="left" w:pos="1148"/>
        </w:tabs>
        <w:spacing w:before="176" w:after="0" w:line="240" w:lineRule="auto"/>
        <w:ind w:left="1148" w:right="0" w:hanging="401"/>
        <w:jc w:val="left"/>
      </w:pPr>
      <w:r>
        <w:t>国际组织实习、任职项目</w:t>
      </w:r>
    </w:p>
    <w:p>
      <w:pPr>
        <w:spacing w:before="178"/>
        <w:ind w:left="747" w:right="0" w:firstLine="0"/>
        <w:jc w:val="left"/>
        <w:rPr>
          <w:sz w:val="32"/>
        </w:rPr>
      </w:pPr>
      <w:r>
        <w:rPr>
          <w:rFonts w:hint="eastAsia" w:ascii="楷体" w:eastAsia="楷体"/>
          <w:b/>
          <w:sz w:val="32"/>
        </w:rPr>
        <w:t>申报时间：</w:t>
      </w:r>
      <w:r>
        <w:rPr>
          <w:sz w:val="32"/>
        </w:rPr>
        <w:t>该项目全年接受申报</w:t>
      </w:r>
    </w:p>
    <w:p>
      <w:pPr>
        <w:pStyle w:val="3"/>
        <w:spacing w:before="175" w:line="343" w:lineRule="auto"/>
        <w:ind w:left="106" w:right="273" w:firstLine="640"/>
        <w:jc w:val="both"/>
      </w:pPr>
      <w:r>
        <w:fldChar w:fldCharType="begin"/>
      </w:r>
      <w:r>
        <w:instrText xml:space="preserve"> HYPERLINK "https://www.csc.edu.cn/chuguo/s/1850" \h </w:instrText>
      </w:r>
      <w:r>
        <w:fldChar w:fldCharType="separate"/>
      </w:r>
      <w:r>
        <w:rPr>
          <w:rFonts w:ascii="Times New Roman" w:eastAsia="Times New Roman"/>
        </w:rPr>
        <w:t>2021</w:t>
      </w:r>
      <w:r>
        <w:rPr>
          <w:rFonts w:ascii="Times New Roman" w:eastAsia="Times New Roman"/>
          <w:spacing w:val="-17"/>
        </w:rPr>
        <w:t xml:space="preserve"> </w:t>
      </w:r>
      <w:r>
        <w:rPr>
          <w:spacing w:val="5"/>
        </w:rPr>
        <w:t>年创新型人才国际合作培养项目</w:t>
      </w:r>
      <w:r>
        <w:rPr>
          <w:spacing w:val="5"/>
        </w:rPr>
        <w:fldChar w:fldCharType="end"/>
      </w:r>
      <w:r>
        <w:rPr>
          <w:spacing w:val="4"/>
        </w:rPr>
        <w:t>、国际区域问题研究</w:t>
      </w:r>
      <w:r>
        <w:rPr>
          <w:spacing w:val="6"/>
          <w:w w:val="95"/>
        </w:rPr>
        <w:t xml:space="preserve">及外语高层次人才培养项目及有关国家合作奖学金项目等项目 </w:t>
      </w:r>
      <w:r>
        <w:rPr>
          <w:spacing w:val="64"/>
          <w:w w:val="95"/>
        </w:rPr>
        <w:t>申报时间及相关要求请登陆国家留学基金委官网查询</w:t>
      </w:r>
    </w:p>
    <w:p>
      <w:pPr>
        <w:pStyle w:val="3"/>
        <w:spacing w:before="1"/>
        <w:ind w:left="106"/>
      </w:pPr>
      <w:r>
        <w:t>（</w:t>
      </w:r>
      <w:r>
        <w:rPr>
          <w:rFonts w:ascii="Times New Roman" w:eastAsia="Times New Roman"/>
        </w:rPr>
        <w:t>https</w:t>
      </w:r>
      <w:r>
        <w:fldChar w:fldCharType="begin"/>
      </w:r>
      <w:r>
        <w:instrText xml:space="preserve"> HYPERLINK "http://www.csc.edu.cn/chuguo" \h </w:instrText>
      </w:r>
      <w:r>
        <w:fldChar w:fldCharType="separate"/>
      </w:r>
      <w:r>
        <w:rPr>
          <w:rFonts w:ascii="Times New Roman" w:eastAsia="Times New Roman"/>
        </w:rPr>
        <w:t>://www.csc.edu.cn/chuguo</w:t>
      </w:r>
      <w:r>
        <w:rPr>
          <w:rFonts w:ascii="Times New Roman" w:eastAsia="Times New Roman"/>
        </w:rPr>
        <w:fldChar w:fldCharType="end"/>
      </w:r>
      <w:r>
        <w:t>）。</w:t>
      </w:r>
    </w:p>
    <w:p>
      <w:pPr>
        <w:pStyle w:val="3"/>
        <w:spacing w:before="175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三、工作要求</w:t>
      </w:r>
    </w:p>
    <w:p>
      <w:pPr>
        <w:pStyle w:val="7"/>
        <w:numPr>
          <w:ilvl w:val="0"/>
          <w:numId w:val="3"/>
        </w:numPr>
        <w:tabs>
          <w:tab w:val="left" w:pos="1072"/>
        </w:tabs>
        <w:spacing w:before="176" w:after="0" w:line="343" w:lineRule="auto"/>
        <w:ind w:left="106" w:right="273" w:firstLine="640"/>
        <w:jc w:val="both"/>
        <w:rPr>
          <w:sz w:val="32"/>
        </w:rPr>
      </w:pPr>
      <w:r>
        <w:rPr>
          <w:rFonts w:ascii="Times New Roman" w:eastAsia="Times New Roman"/>
          <w:sz w:val="32"/>
        </w:rPr>
        <w:t>2021</w:t>
      </w:r>
      <w:r>
        <w:rPr>
          <w:rFonts w:ascii="Times New Roman" w:eastAsia="Times New Roman"/>
          <w:spacing w:val="-16"/>
          <w:sz w:val="32"/>
        </w:rPr>
        <w:t xml:space="preserve"> </w:t>
      </w:r>
      <w:r>
        <w:rPr>
          <w:spacing w:val="4"/>
          <w:sz w:val="32"/>
        </w:rPr>
        <w:t>年国家留学基金委资助出国留学人员选派简章、项</w:t>
      </w:r>
      <w:r>
        <w:rPr>
          <w:spacing w:val="34"/>
          <w:w w:val="95"/>
          <w:sz w:val="32"/>
        </w:rPr>
        <w:t>目选派办法请登陆国家留学基金委官网出国留学栏目查询</w:t>
      </w:r>
    </w:p>
    <w:p>
      <w:pPr>
        <w:pStyle w:val="3"/>
        <w:spacing w:line="409" w:lineRule="exact"/>
        <w:ind w:left="106"/>
      </w:pPr>
      <w:r>
        <w:t>（</w:t>
      </w:r>
      <w:r>
        <w:rPr>
          <w:rFonts w:ascii="Times New Roman" w:eastAsia="Times New Roman"/>
        </w:rPr>
        <w:t>https</w:t>
      </w:r>
      <w:r>
        <w:fldChar w:fldCharType="begin"/>
      </w:r>
      <w:r>
        <w:instrText xml:space="preserve"> HYPERLINK "http://www.csc.edu.cn/chuguo" \h </w:instrText>
      </w:r>
      <w:r>
        <w:fldChar w:fldCharType="separate"/>
      </w:r>
      <w:r>
        <w:rPr>
          <w:rFonts w:ascii="Times New Roman" w:eastAsia="Times New Roman"/>
        </w:rPr>
        <w:t>://www.csc.edu.cn/chuguo</w:t>
      </w:r>
      <w:r>
        <w:rPr>
          <w:rFonts w:ascii="Times New Roman" w:eastAsia="Times New Roman"/>
        </w:rPr>
        <w:fldChar w:fldCharType="end"/>
      </w:r>
      <w:r>
        <w:t>）。</w:t>
      </w:r>
    </w:p>
    <w:p>
      <w:pPr>
        <w:pStyle w:val="7"/>
        <w:numPr>
          <w:ilvl w:val="0"/>
          <w:numId w:val="3"/>
        </w:numPr>
        <w:tabs>
          <w:tab w:val="left" w:pos="1153"/>
        </w:tabs>
        <w:spacing w:before="29" w:after="0" w:line="586" w:lineRule="exact"/>
        <w:ind w:left="106" w:right="114" w:firstLine="640"/>
        <w:jc w:val="left"/>
        <w:rPr>
          <w:rFonts w:hint="eastAsia" w:ascii="Microsoft JhengHei" w:hAnsi="Microsoft JhengHei" w:eastAsia="Microsoft JhengHei"/>
          <w:b/>
          <w:sz w:val="32"/>
        </w:rPr>
      </w:pPr>
      <w:r>
        <w:rPr>
          <w:spacing w:val="4"/>
          <w:sz w:val="32"/>
        </w:rPr>
        <w:t>选派工作中请各单位继续围绕服务国家战略，突出重点</w:t>
      </w:r>
      <w:r>
        <w:rPr>
          <w:spacing w:val="-5"/>
          <w:w w:val="95"/>
          <w:sz w:val="32"/>
        </w:rPr>
        <w:t>关键领域，促进社会发展和科教兴国的需要，遵循</w:t>
      </w:r>
      <w:r>
        <w:rPr>
          <w:rFonts w:ascii="Times New Roman" w:hAnsi="Times New Roman" w:eastAsia="Times New Roman"/>
          <w:w w:val="95"/>
          <w:sz w:val="32"/>
        </w:rPr>
        <w:t>“</w:t>
      </w:r>
      <w:r>
        <w:rPr>
          <w:spacing w:val="-7"/>
          <w:w w:val="95"/>
          <w:sz w:val="32"/>
        </w:rPr>
        <w:t xml:space="preserve">公开、公平、 </w:t>
      </w:r>
      <w:r>
        <w:rPr>
          <w:spacing w:val="5"/>
          <w:sz w:val="32"/>
        </w:rPr>
        <w:t>公正</w:t>
      </w:r>
      <w:r>
        <w:rPr>
          <w:rFonts w:ascii="Times New Roman" w:hAnsi="Times New Roman" w:eastAsia="Times New Roman"/>
          <w:sz w:val="32"/>
        </w:rPr>
        <w:t>”</w:t>
      </w:r>
      <w:r>
        <w:rPr>
          <w:spacing w:val="3"/>
          <w:sz w:val="32"/>
        </w:rPr>
        <w:t>的原则，以</w:t>
      </w:r>
      <w:r>
        <w:rPr>
          <w:rFonts w:ascii="Times New Roman" w:hAnsi="Times New Roman" w:eastAsia="Times New Roman"/>
          <w:spacing w:val="4"/>
          <w:sz w:val="32"/>
        </w:rPr>
        <w:t>“</w:t>
      </w:r>
      <w:r>
        <w:rPr>
          <w:sz w:val="32"/>
        </w:rPr>
        <w:t>个人申请、单位推荐、专家评审、择优录取</w:t>
      </w:r>
      <w:r>
        <w:rPr>
          <w:rFonts w:ascii="Times New Roman" w:hAnsi="Times New Roman" w:eastAsia="Times New Roman"/>
          <w:sz w:val="32"/>
        </w:rPr>
        <w:t xml:space="preserve">” </w:t>
      </w:r>
      <w:r>
        <w:rPr>
          <w:spacing w:val="-11"/>
          <w:sz w:val="32"/>
        </w:rPr>
        <w:t>的方式进行选拔并签约派出。</w:t>
      </w:r>
      <w:r>
        <w:rPr>
          <w:rFonts w:hint="eastAsia" w:ascii="Microsoft JhengHei" w:hAnsi="Microsoft JhengHei" w:eastAsia="Microsoft JhengHei"/>
          <w:b/>
          <w:sz w:val="32"/>
        </w:rPr>
        <w:t>推选单位对本单位选派人员承担管</w:t>
      </w:r>
    </w:p>
    <w:p>
      <w:pPr>
        <w:pStyle w:val="2"/>
        <w:spacing w:before="44"/>
        <w:ind w:left="106" w:firstLine="0"/>
        <w:rPr>
          <w:rFonts w:hint="eastAsia" w:ascii="Microsoft JhengHei" w:eastAsia="Microsoft JhengHei"/>
        </w:rPr>
      </w:pPr>
      <w:r>
        <w:rPr>
          <w:rFonts w:hint="eastAsia" w:ascii="Microsoft JhengHei" w:eastAsia="Microsoft JhengHei"/>
        </w:rPr>
        <w:t>理主体责任。</w:t>
      </w:r>
    </w:p>
    <w:p>
      <w:pPr>
        <w:pStyle w:val="7"/>
        <w:numPr>
          <w:ilvl w:val="0"/>
          <w:numId w:val="3"/>
        </w:numPr>
        <w:tabs>
          <w:tab w:val="left" w:pos="1153"/>
        </w:tabs>
        <w:spacing w:before="103" w:after="0" w:line="343" w:lineRule="auto"/>
        <w:ind w:left="106" w:right="264" w:firstLine="640"/>
        <w:jc w:val="both"/>
        <w:rPr>
          <w:sz w:val="32"/>
        </w:rPr>
      </w:pPr>
      <w:r>
        <w:rPr>
          <w:spacing w:val="4"/>
          <w:w w:val="95"/>
          <w:sz w:val="32"/>
        </w:rPr>
        <w:t xml:space="preserve">请各单位申请人按项目规定的网上申报时间登录国家公 </w:t>
      </w:r>
      <w:r>
        <w:rPr>
          <w:spacing w:val="-6"/>
          <w:w w:val="95"/>
          <w:sz w:val="32"/>
        </w:rPr>
        <w:t>派留学管理信息平台</w:t>
      </w:r>
      <w:r>
        <w:rPr>
          <w:spacing w:val="-1"/>
          <w:w w:val="95"/>
          <w:sz w:val="32"/>
        </w:rPr>
        <w:t>（</w:t>
      </w:r>
      <w:r>
        <w:fldChar w:fldCharType="begin"/>
      </w:r>
      <w:r>
        <w:instrText xml:space="preserve"> HYPERLINK "http://apply.csc.edu.cn/" \h </w:instrText>
      </w:r>
      <w:r>
        <w:fldChar w:fldCharType="separate"/>
      </w:r>
      <w:r>
        <w:rPr>
          <w:rFonts w:ascii="Times New Roman" w:hAnsi="Times New Roman" w:eastAsia="Times New Roman"/>
          <w:spacing w:val="-1"/>
          <w:w w:val="95"/>
          <w:sz w:val="32"/>
        </w:rPr>
        <w:t>http://apply.csc.edu.cn</w:t>
      </w:r>
      <w:r>
        <w:rPr>
          <w:rFonts w:ascii="Times New Roman" w:hAnsi="Times New Roman" w:eastAsia="Times New Roman"/>
          <w:spacing w:val="-1"/>
          <w:w w:val="95"/>
          <w:sz w:val="32"/>
        </w:rPr>
        <w:fldChar w:fldCharType="end"/>
      </w:r>
      <w:r>
        <w:rPr>
          <w:spacing w:val="-1"/>
          <w:w w:val="95"/>
          <w:sz w:val="32"/>
        </w:rPr>
        <w:t>）</w:t>
      </w:r>
      <w:r>
        <w:rPr>
          <w:spacing w:val="-6"/>
          <w:w w:val="95"/>
          <w:sz w:val="32"/>
        </w:rPr>
        <w:t xml:space="preserve">进行报名，并按照 </w:t>
      </w:r>
      <w:r>
        <w:rPr>
          <w:spacing w:val="9"/>
          <w:w w:val="95"/>
          <w:sz w:val="32"/>
        </w:rPr>
        <w:t>国家留学基金委各项目选派办法中的</w:t>
      </w:r>
      <w:r>
        <w:rPr>
          <w:rFonts w:ascii="Times New Roman" w:hAnsi="Times New Roman" w:eastAsia="Times New Roman"/>
          <w:spacing w:val="9"/>
          <w:w w:val="95"/>
          <w:sz w:val="32"/>
        </w:rPr>
        <w:t>“</w:t>
      </w:r>
      <w:r>
        <w:rPr>
          <w:spacing w:val="9"/>
          <w:w w:val="95"/>
          <w:sz w:val="32"/>
        </w:rPr>
        <w:t>申请材料及说明</w:t>
      </w:r>
      <w:r>
        <w:rPr>
          <w:rFonts w:ascii="Times New Roman" w:hAnsi="Times New Roman" w:eastAsia="Times New Roman"/>
          <w:spacing w:val="9"/>
          <w:w w:val="95"/>
          <w:sz w:val="32"/>
        </w:rPr>
        <w:t>”</w:t>
      </w:r>
      <w:r>
        <w:rPr>
          <w:spacing w:val="6"/>
          <w:w w:val="95"/>
          <w:sz w:val="32"/>
        </w:rPr>
        <w:t xml:space="preserve">准备书 </w:t>
      </w:r>
      <w:r>
        <w:rPr>
          <w:spacing w:val="6"/>
          <w:sz w:val="32"/>
        </w:rPr>
        <w:t>面申请材料。</w:t>
      </w:r>
    </w:p>
    <w:p>
      <w:pPr>
        <w:pStyle w:val="7"/>
        <w:numPr>
          <w:ilvl w:val="0"/>
          <w:numId w:val="3"/>
        </w:numPr>
        <w:tabs>
          <w:tab w:val="left" w:pos="1153"/>
        </w:tabs>
        <w:spacing w:before="0" w:after="0" w:line="343" w:lineRule="auto"/>
        <w:ind w:left="106" w:right="271" w:firstLine="640"/>
        <w:jc w:val="both"/>
        <w:rPr>
          <w:sz w:val="32"/>
        </w:rPr>
      </w:pPr>
      <w:r>
        <w:rPr>
          <w:spacing w:val="4"/>
          <w:w w:val="95"/>
          <w:sz w:val="32"/>
        </w:rPr>
        <w:t xml:space="preserve">请各单位于网报时间截至前按照申报项目简章要求，提 </w:t>
      </w:r>
      <w:r>
        <w:rPr>
          <w:spacing w:val="-8"/>
          <w:w w:val="95"/>
          <w:sz w:val="32"/>
        </w:rPr>
        <w:t>交单位推荐公函</w:t>
      </w:r>
      <w:r>
        <w:rPr>
          <w:w w:val="95"/>
          <w:sz w:val="32"/>
        </w:rPr>
        <w:t>（模板请邮件联系</w:t>
      </w:r>
      <w:r>
        <w:rPr>
          <w:spacing w:val="-55"/>
          <w:w w:val="95"/>
          <w:sz w:val="32"/>
        </w:rPr>
        <w:t>）</w:t>
      </w:r>
      <w:r>
        <w:rPr>
          <w:w w:val="95"/>
          <w:sz w:val="32"/>
        </w:rPr>
        <w:t>及相关申请材料纸质版至省</w:t>
      </w:r>
    </w:p>
    <w:p>
      <w:pPr>
        <w:spacing w:before="0" w:line="294" w:lineRule="exact"/>
        <w:ind w:left="106" w:right="0" w:firstLine="0"/>
        <w:jc w:val="both"/>
        <w:rPr>
          <w:sz w:val="28"/>
        </w:rPr>
      </w:pPr>
      <w:r>
        <w:rPr>
          <w:sz w:val="28"/>
        </w:rPr>
        <w:t>— 2 —</w:t>
      </w:r>
    </w:p>
    <w:p>
      <w:pPr>
        <w:spacing w:after="0" w:line="294" w:lineRule="exact"/>
        <w:jc w:val="both"/>
        <w:rPr>
          <w:sz w:val="28"/>
        </w:rPr>
        <w:sectPr>
          <w:pgSz w:w="11910" w:h="16840"/>
          <w:pgMar w:top="1580" w:right="1200" w:bottom="280" w:left="1480" w:header="720" w:footer="720" w:gutter="0"/>
        </w:sectPr>
      </w:pPr>
    </w:p>
    <w:p>
      <w:pPr>
        <w:pStyle w:val="3"/>
        <w:rPr>
          <w:sz w:val="20"/>
        </w:rPr>
      </w:pPr>
    </w:p>
    <w:p>
      <w:pPr>
        <w:pStyle w:val="3"/>
        <w:spacing w:before="12"/>
        <w:rPr>
          <w:sz w:val="14"/>
        </w:rPr>
      </w:pPr>
    </w:p>
    <w:p>
      <w:pPr>
        <w:pStyle w:val="3"/>
        <w:spacing w:before="54" w:line="343" w:lineRule="auto"/>
        <w:ind w:left="106" w:right="273"/>
        <w:jc w:val="both"/>
      </w:pPr>
      <w:r>
        <w:rPr>
          <w:spacing w:val="-11"/>
        </w:rPr>
        <w:t>教育厅外事处，未按时报送材料者不予受理。报送材料后请一并</w:t>
      </w:r>
      <w:r>
        <w:rPr>
          <w:spacing w:val="-9"/>
          <w:w w:val="95"/>
        </w:rPr>
        <w:t>发送《出国留学申请单位推荐意见表》中的</w:t>
      </w:r>
      <w:r>
        <w:rPr>
          <w:rFonts w:ascii="Times New Roman" w:hAnsi="Times New Roman" w:eastAsia="Times New Roman"/>
          <w:w w:val="95"/>
        </w:rPr>
        <w:t>“</w:t>
      </w:r>
      <w:r>
        <w:rPr>
          <w:w w:val="95"/>
        </w:rPr>
        <w:t>单位推荐意见</w:t>
      </w:r>
      <w:r>
        <w:rPr>
          <w:rFonts w:ascii="Times New Roman" w:hAnsi="Times New Roman" w:eastAsia="Times New Roman"/>
          <w:w w:val="95"/>
        </w:rPr>
        <w:t>”</w:t>
      </w:r>
      <w:r>
        <w:rPr>
          <w:w w:val="95"/>
        </w:rPr>
        <w:t xml:space="preserve">电子 </w:t>
      </w:r>
      <w:r>
        <w:t>版</w:t>
      </w:r>
      <w:r>
        <w:rPr>
          <w:rFonts w:ascii="Times New Roman" w:hAnsi="Times New Roman" w:eastAsia="Times New Roman"/>
        </w:rPr>
        <w:t xml:space="preserve">(word </w:t>
      </w:r>
      <w:r>
        <w:t>版</w:t>
      </w:r>
      <w:r>
        <w:rPr>
          <w:rFonts w:ascii="Times New Roman" w:hAnsi="Times New Roman" w:eastAsia="Times New Roman"/>
        </w:rPr>
        <w:t>,</w:t>
      </w:r>
      <w:r>
        <w:rPr>
          <w:spacing w:val="-14"/>
        </w:rPr>
        <w:t xml:space="preserve">内容不超过 </w:t>
      </w:r>
      <w:r>
        <w:rPr>
          <w:rFonts w:ascii="Times New Roman" w:hAnsi="Times New Roman" w:eastAsia="Times New Roman"/>
        </w:rPr>
        <w:t xml:space="preserve">500 </w:t>
      </w:r>
      <w:r>
        <w:t>字</w:t>
      </w:r>
      <w:r>
        <w:rPr>
          <w:rFonts w:ascii="Times New Roman" w:hAnsi="Times New Roman" w:eastAsia="Times New Roman"/>
        </w:rPr>
        <w:t>)</w:t>
      </w:r>
      <w:r>
        <w:t>至指定邮箱。</w:t>
      </w:r>
    </w:p>
    <w:p>
      <w:pPr>
        <w:pStyle w:val="3"/>
        <w:spacing w:before="1"/>
        <w:ind w:left="747"/>
      </w:pPr>
      <w:r>
        <w:t>联系人：畅攀</w:t>
      </w:r>
    </w:p>
    <w:p>
      <w:pPr>
        <w:pStyle w:val="3"/>
        <w:tabs>
          <w:tab w:val="left" w:pos="1387"/>
        </w:tabs>
        <w:spacing w:before="175"/>
        <w:ind w:left="747"/>
        <w:rPr>
          <w:rFonts w:ascii="Times New Roman" w:eastAsia="Times New Roman"/>
        </w:rPr>
      </w:pPr>
      <w:r>
        <w:t>电</w:t>
      </w:r>
      <w:r>
        <w:tab/>
      </w:r>
      <w:r>
        <w:t>话：</w:t>
      </w:r>
      <w:r>
        <w:rPr>
          <w:rFonts w:ascii="Times New Roman" w:eastAsia="Times New Roman"/>
        </w:rPr>
        <w:t>029-88668885</w:t>
      </w:r>
    </w:p>
    <w:p>
      <w:pPr>
        <w:pStyle w:val="3"/>
        <w:tabs>
          <w:tab w:val="left" w:pos="1387"/>
        </w:tabs>
        <w:spacing w:before="176"/>
        <w:ind w:left="747"/>
        <w:rPr>
          <w:rFonts w:ascii="Times New Roman" w:eastAsia="Times New Roman"/>
        </w:rPr>
      </w:pPr>
      <w:r>
        <w:t>邮</w:t>
      </w:r>
      <w:r>
        <w:tab/>
      </w:r>
      <w:r>
        <w:t>箱：</w:t>
      </w:r>
      <w:r>
        <w:fldChar w:fldCharType="begin"/>
      </w:r>
      <w:r>
        <w:instrText xml:space="preserve"> HYPERLINK "mailto:2633708743@qq.com" \h </w:instrText>
      </w:r>
      <w:r>
        <w:fldChar w:fldCharType="separate"/>
      </w:r>
      <w:r>
        <w:rPr>
          <w:rFonts w:ascii="Times New Roman" w:eastAsia="Times New Roman"/>
        </w:rPr>
        <w:t>2633708743@qq.com</w:t>
      </w:r>
      <w:r>
        <w:rPr>
          <w:rFonts w:ascii="Times New Roman" w:eastAsia="Times New Roman"/>
        </w:rPr>
        <w:fldChar w:fldCharType="end"/>
      </w:r>
    </w:p>
    <w:p>
      <w:pPr>
        <w:pStyle w:val="3"/>
        <w:tabs>
          <w:tab w:val="left" w:pos="1387"/>
        </w:tabs>
        <w:spacing w:before="178"/>
        <w:ind w:left="747"/>
      </w:pPr>
      <w:r>
        <w:t>地</w:t>
      </w:r>
      <w:r>
        <w:tab/>
      </w:r>
      <w:r>
        <w:t>址：西安市长安南路</w:t>
      </w:r>
      <w:r>
        <w:rPr>
          <w:spacing w:val="-82"/>
        </w:rPr>
        <w:t xml:space="preserve"> </w:t>
      </w:r>
      <w:r>
        <w:rPr>
          <w:rFonts w:ascii="Times New Roman" w:eastAsia="Times New Roman"/>
        </w:rPr>
        <w:t>563</w:t>
      </w:r>
      <w:r>
        <w:rPr>
          <w:rFonts w:ascii="Times New Roman" w:eastAsia="Times New Roman"/>
          <w:spacing w:val="-2"/>
        </w:rPr>
        <w:t xml:space="preserve"> </w:t>
      </w:r>
      <w:r>
        <w:t>号省教育厅</w:t>
      </w:r>
      <w:r>
        <w:rPr>
          <w:spacing w:val="-79"/>
        </w:rPr>
        <w:t xml:space="preserve"> </w:t>
      </w:r>
      <w:r>
        <w:rPr>
          <w:rFonts w:ascii="Times New Roman" w:eastAsia="Times New Roman"/>
        </w:rPr>
        <w:t>303</w:t>
      </w:r>
      <w:r>
        <w:rPr>
          <w:rFonts w:ascii="Times New Roman" w:eastAsia="Times New Roman"/>
          <w:spacing w:val="-1"/>
        </w:rPr>
        <w:t xml:space="preserve"> </w:t>
      </w:r>
      <w:r>
        <w:t>办公室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4"/>
        <w:rPr>
          <w:sz w:val="10"/>
        </w:rPr>
      </w:pPr>
      <w: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3954145</wp:posOffset>
                </wp:positionH>
                <wp:positionV relativeFrom="paragraph">
                  <wp:posOffset>108585</wp:posOffset>
                </wp:positionV>
                <wp:extent cx="1828800" cy="1511935"/>
                <wp:effectExtent l="0" t="635" r="0" b="13335"/>
                <wp:wrapTopAndBottom/>
                <wp:docPr id="9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1511935"/>
                          <a:chOff x="6228" y="172"/>
                          <a:chExt cx="2880" cy="2381"/>
                        </a:xfrm>
                      </wpg:grpSpPr>
                      <pic:pic xmlns:pic="http://schemas.openxmlformats.org/drawingml/2006/picture">
                        <pic:nvPicPr>
                          <pic:cNvPr id="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519" y="171"/>
                            <a:ext cx="2381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文本框 10"/>
                        <wps:cNvSpPr txBox="1"/>
                        <wps:spPr>
                          <a:xfrm>
                            <a:off x="6228" y="171"/>
                            <a:ext cx="2880" cy="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240" w:lineRule="auto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6" w:line="240" w:lineRule="auto"/>
                                <w:rPr>
                                  <w:sz w:val="3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w w:val="95"/>
                                  <w:sz w:val="32"/>
                                </w:rPr>
                                <w:t>陕西省教育厅办公室</w:t>
                              </w:r>
                            </w:p>
                            <w:p>
                              <w:pPr>
                                <w:spacing w:before="176"/>
                                <w:ind w:left="319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 w:eastAsia="Times New Roman"/>
                                  <w:sz w:val="32"/>
                                </w:rPr>
                                <w:t>2021</w:t>
                              </w:r>
                              <w:r>
                                <w:rPr>
                                  <w:rFonts w:ascii="Times New Roman" w:eastAsia="Times New Roman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40"/>
                                  <w:sz w:val="32"/>
                                </w:rPr>
                                <w:t xml:space="preserve">年 </w:t>
                              </w:r>
                              <w:r>
                                <w:rPr>
                                  <w:rFonts w:ascii="Times New Roman" w:eastAsia="Times New Roman"/>
                                  <w:sz w:val="32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="Times New Roman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41"/>
                                  <w:sz w:val="32"/>
                                </w:rPr>
                                <w:t xml:space="preserve">月 </w:t>
                              </w:r>
                              <w:r>
                                <w:rPr>
                                  <w:rFonts w:ascii="Times New Roman" w:eastAsia="Times New Roman"/>
                                  <w:sz w:val="32"/>
                                </w:rPr>
                                <w:t>16</w:t>
                              </w:r>
                              <w:r>
                                <w:rPr>
                                  <w:rFonts w:ascii="Times New Roman" w:eastAsia="Times New Roman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日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311.35pt;margin-top:8.55pt;height:119.05pt;width:144pt;mso-position-horizontal-relative:page;mso-wrap-distance-bottom:0pt;mso-wrap-distance-top:0pt;z-index:-251655168;mso-width-relative:page;mso-height-relative:page;" coordorigin="6228,172" coordsize="2880,2381" o:gfxdata="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">
                <o:lock v:ext="edit" aspectratio="f"/>
                <v:shape id="图片 9" o:spid="_x0000_s1026" o:spt="75" alt="" type="#_x0000_t75" style="position:absolute;left:6519;top:171;height:2381;width:2381;" filled="f" o:preferrelative="t" stroked="f" coordsize="21600,21600" o:gfxdata="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+kDW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  <v:shape id="文本框 10" o:spid="_x0000_s1026" o:spt="202" type="#_x0000_t202" style="position:absolute;left:6228;top:171;height:2381;width:2880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240" w:lineRule="auto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before="0" w:line="240" w:lineRule="auto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before="6" w:line="240" w:lineRule="auto"/>
                          <w:rPr>
                            <w:sz w:val="3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w w:val="95"/>
                            <w:sz w:val="32"/>
                          </w:rPr>
                          <w:t>陕西省教育厅办公室</w:t>
                        </w:r>
                      </w:p>
                      <w:p>
                        <w:pPr>
                          <w:spacing w:before="176"/>
                          <w:ind w:left="319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rFonts w:ascii="Times New Roman" w:eastAsia="Times New Roman"/>
                            <w:sz w:val="32"/>
                          </w:rPr>
                          <w:t>2021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40"/>
                            <w:sz w:val="32"/>
                          </w:rPr>
                          <w:t xml:space="preserve">年 </w:t>
                        </w:r>
                        <w:r>
                          <w:rPr>
                            <w:rFonts w:ascii="Times New Roman" w:eastAsia="Times New Roman"/>
                            <w:sz w:val="32"/>
                          </w:rPr>
                          <w:t>3</w:t>
                        </w:r>
                        <w:r>
                          <w:rPr>
                            <w:rFonts w:ascii="Times New Roman" w:eastAsia="Times New Roman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41"/>
                            <w:sz w:val="32"/>
                          </w:rPr>
                          <w:t xml:space="preserve">月 </w:t>
                        </w:r>
                        <w:r>
                          <w:rPr>
                            <w:rFonts w:ascii="Times New Roman" w:eastAsia="Times New Roman"/>
                            <w:sz w:val="32"/>
                          </w:rPr>
                          <w:t>16</w:t>
                        </w:r>
                        <w:r>
                          <w:rPr>
                            <w:rFonts w:ascii="Times New Roman" w:eastAsia="Times New Roman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日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3"/>
        <w:rPr>
          <w:sz w:val="20"/>
        </w:rPr>
      </w:pPr>
    </w:p>
    <w:p>
      <w:pPr>
        <w:pStyle w:val="3"/>
        <w:spacing w:before="3"/>
        <w:rPr>
          <w:sz w:val="22"/>
        </w:rPr>
      </w:pPr>
    </w:p>
    <w:p>
      <w:pPr>
        <w:pStyle w:val="3"/>
        <w:spacing w:before="54"/>
        <w:ind w:left="747"/>
      </w:pPr>
      <w:r>
        <w:t>（主动公开）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spacing w:before="192"/>
        <w:ind w:left="0" w:right="266" w:firstLine="0"/>
        <w:jc w:val="right"/>
        <w:rPr>
          <w:sz w:val="28"/>
        </w:rPr>
      </w:pPr>
      <w:r>
        <w:rPr>
          <w:sz w:val="28"/>
        </w:rPr>
        <w:t>— 3 —</w:t>
      </w:r>
    </w:p>
    <w:sectPr>
      <w:pgSz w:w="11910" w:h="16840"/>
      <w:pgMar w:top="1580" w:right="1200" w:bottom="280" w:left="14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112" w:hanging="320"/>
        <w:jc w:val="left"/>
      </w:pPr>
      <w:rPr>
        <w:rFonts w:hint="default" w:ascii="Times New Roman" w:hAnsi="Times New Roman" w:eastAsia="Times New Roman" w:cs="Times New Roman"/>
        <w:b/>
        <w:bCs/>
        <w:spacing w:val="0"/>
        <w:w w:val="99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30" w:hanging="3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41" w:hanging="3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551" w:hanging="3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62" w:hanging="3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73" w:hanging="3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83" w:hanging="3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94" w:hanging="3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04" w:hanging="320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143" w:hanging="375"/>
        <w:jc w:val="left"/>
      </w:pPr>
      <w:rPr>
        <w:rFonts w:hint="default" w:ascii="Times New Roman" w:hAnsi="Times New Roman" w:eastAsia="Times New Roman" w:cs="Times New Roman"/>
        <w:spacing w:val="-4"/>
        <w:w w:val="99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48" w:hanging="37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57" w:hanging="37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565" w:hanging="37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74" w:hanging="37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83" w:hanging="37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91" w:hanging="37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00" w:hanging="37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08" w:hanging="375"/>
      </w:pPr>
      <w:rPr>
        <w:rFonts w:hint="default"/>
        <w:lang w:val="zh-CN" w:eastAsia="zh-CN" w:bidi="zh-CN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06" w:hanging="32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2" w:hanging="32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25" w:hanging="32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37" w:hanging="32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50" w:hanging="32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63" w:hanging="32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575" w:hanging="32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88" w:hanging="32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00" w:hanging="324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4C23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112" w:hanging="320"/>
      <w:outlineLvl w:val="1"/>
    </w:pPr>
    <w:rPr>
      <w:rFonts w:ascii="楷体" w:hAnsi="楷体" w:eastAsia="楷体" w:cs="楷体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76"/>
      <w:ind w:left="106" w:firstLine="640"/>
    </w:pPr>
    <w:rPr>
      <w:rFonts w:ascii="宋体" w:hAnsi="宋体" w:eastAsia="宋体" w:cs="宋体"/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ScaleCrop>false</ScaleCrop>
  <LinksUpToDate>false</LinksUpToDate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2021-03-19T06:38:00Z</dcterms:created>
  <dc:creator>刘利平</dc:creator>
  <cp:lastModifiedBy>Yukico</cp:lastModifiedBy>
  <dcterms:modified xsi:type="dcterms:W3CDTF">2021-03-19T07:07:06Z</dcterms:modified>
  <dc:title>适用文种：函、意见、通知、批复 [发文机关标识字号：17×17mm]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WPS Office 专业版</vt:lpwstr>
  </property>
  <property fmtid="{D5CDD505-2E9C-101B-9397-08002B2CF9AE}" pid="4" name="LastSaved">
    <vt:filetime>2021-03-19T00:00:00Z</vt:filetime>
  </property>
  <property fmtid="{D5CDD505-2E9C-101B-9397-08002B2CF9AE}" pid="5" name="KSOProductBuildVer">
    <vt:lpwstr>2052-11.1.0.10132</vt:lpwstr>
  </property>
</Properties>
</file>